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40BE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640" w:lineRule="exact"/>
        <w:jc w:val="left"/>
        <w:textAlignment w:val="auto"/>
        <w:rPr>
          <w:rFonts w:hint="eastAsia" w:eastAsia="宋体"/>
          <w:b/>
          <w:sz w:val="32"/>
          <w:lang w:val="en-US" w:eastAsia="zh-CN"/>
        </w:rPr>
      </w:pPr>
      <w:r>
        <w:rPr>
          <w:rFonts w:ascii="Times New Roman" w:hAnsi="Times New Roman" w:eastAsia="Noto Sans CJK SC"/>
          <w:b/>
          <w:sz w:val="32"/>
          <w:szCs w:val="32"/>
        </w:rPr>
        <w:t>附件</w:t>
      </w:r>
      <w:r>
        <w:rPr>
          <w:rFonts w:hint="eastAsia" w:eastAsia="宋体"/>
          <w:b/>
          <w:sz w:val="32"/>
          <w:szCs w:val="32"/>
          <w:lang w:eastAsia="zh-CN"/>
        </w:rPr>
        <w:t>：</w:t>
      </w:r>
      <w:r>
        <w:rPr>
          <w:rFonts w:hint="eastAsia" w:eastAsia="宋体"/>
          <w:b/>
          <w:sz w:val="32"/>
          <w:lang w:val="en-US" w:eastAsia="zh-CN"/>
        </w:rPr>
        <w:t xml:space="preserve">  </w:t>
      </w:r>
    </w:p>
    <w:p w14:paraId="21B71B7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640" w:lineRule="exact"/>
        <w:jc w:val="center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教育出版数智化发展问题及项目需求征集表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7115"/>
      </w:tblGrid>
      <w:tr w14:paraId="7920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DEF539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单位名称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92EB72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A4E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505067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联系人及职务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3F222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姓名：　　　　部门及职务：</w:t>
            </w:r>
          </w:p>
        </w:tc>
      </w:tr>
      <w:tr w14:paraId="644E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A89FFB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联系方式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7EF5C2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手机：　　　　电子邮箱：</w:t>
            </w:r>
          </w:p>
        </w:tc>
      </w:tr>
      <w:tr w14:paraId="2FB67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699AA1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重点关注方向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33D835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□数字教材策划与建设　□AI教育产品　□教育知识库/数据集/数据标注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□教育服务创新</w:t>
            </w:r>
          </w:p>
          <w:p w14:paraId="2F215E2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□数据、版权与内容安全　□中国—东盟教育出版合作　□其他：</w:t>
            </w:r>
          </w:p>
        </w:tc>
      </w:tr>
      <w:tr w14:paraId="2B82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135B4B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项目阶段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8F75C5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□前期构思　□已立项　□建设中　□已有产品拟升级　□暂无具体项目</w:t>
            </w:r>
          </w:p>
        </w:tc>
      </w:tr>
      <w:tr w14:paraId="4492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9CEEFC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本单位正在推进或计划开展的项目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701D5B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请简要说明项目名称、建设内容、当前进展、预期目标及合作单位。</w:t>
            </w:r>
          </w:p>
          <w:p w14:paraId="2DC4D92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5F876C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3B936BE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7FDC7D2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21777BD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</w:tc>
      </w:tr>
      <w:tr w14:paraId="48BE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02CE6E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希望解决的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主要问题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8949CD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请填写在选题策划、产品设计、技术路线、数据开发、版权与内容安全、运营或合作等方面需要重点解决的问题。</w:t>
            </w:r>
          </w:p>
          <w:p w14:paraId="3BB5816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035E122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6ADC338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  <w:p w14:paraId="1F90E21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</w:tc>
      </w:tr>
      <w:tr w14:paraId="2504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B07156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希望对接的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合作资源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84466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□专家咨询　□作者/教师团队　□出版社</w:t>
            </w:r>
          </w:p>
          <w:p w14:paraId="5493799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□技术平台　□内容资源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□数据资源　□院校　□东盟合作机构　□其他：</w:t>
            </w:r>
          </w:p>
        </w:tc>
      </w:tr>
      <w:tr w14:paraId="6559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78E439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本单位可提供的资源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E098D0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请说明可提供的内容、作者、教师、数据、技术、平台、渠道或其他合作资源。</w:t>
            </w:r>
          </w:p>
          <w:p w14:paraId="2E02616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 xml:space="preserve"> </w:t>
            </w:r>
          </w:p>
        </w:tc>
      </w:tr>
      <w:tr w14:paraId="53021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B331EA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项目诊断与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对接申请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987929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□申请参加项目工作坊　□申请现场项目诊断　□申请参加供需对接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□愿意进行案例交流</w:t>
            </w:r>
          </w:p>
        </w:tc>
      </w:tr>
      <w:tr w14:paraId="05FE2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AA0298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信息公开范围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18A977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□可公开　□仅供主办方及专家参考　□其他：</w:t>
            </w:r>
          </w:p>
        </w:tc>
      </w:tr>
      <w:tr w14:paraId="154D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2297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63574E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单位意见</w:t>
            </w:r>
          </w:p>
        </w:tc>
        <w:tc>
          <w:tcPr>
            <w:tcW w:w="7115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2DC464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单位盖章：　　　　　　　　</w:t>
            </w:r>
          </w:p>
          <w:p w14:paraId="11C5B48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日期：2026年　　月　　日</w:t>
            </w:r>
          </w:p>
        </w:tc>
      </w:tr>
    </w:tbl>
    <w:p w14:paraId="1272AED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firstLine="0"/>
        <w:jc w:val="left"/>
        <w:textAlignment w:val="auto"/>
      </w:pPr>
      <w:r>
        <w:rPr>
          <w:rFonts w:ascii="Times New Roman" w:hAnsi="Times New Roman" w:eastAsia="Noto Serif CJK SC"/>
          <w:b w:val="0"/>
          <w:color w:val="505050"/>
          <w:sz w:val="22"/>
        </w:rPr>
        <w:t>说明：如内容较多，可另附材料；涉及</w:t>
      </w:r>
      <w:bookmarkStart w:id="0" w:name="_GoBack"/>
      <w:bookmarkEnd w:id="0"/>
      <w:r>
        <w:rPr>
          <w:rFonts w:ascii="Times New Roman" w:hAnsi="Times New Roman" w:eastAsia="Noto Serif CJK SC"/>
          <w:b w:val="0"/>
          <w:color w:val="505050"/>
          <w:sz w:val="22"/>
        </w:rPr>
        <w:t>数据安全或未公开项目的信息，请在相应栏目中注明。</w:t>
      </w:r>
    </w:p>
    <w:sectPr>
      <w:footerReference r:id="rId5" w:type="default"/>
      <w:pgSz w:w="11906" w:h="16838"/>
      <w:pgMar w:top="1020" w:right="1247" w:bottom="1020" w:left="1247" w:header="680" w:footer="68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  <w:embedRegular r:id="rId1" w:fontKey="{B02BE849-50B4-4C77-88D1-36EE956E7D14}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  <w:embedRegular r:id="rId2" w:fontKey="{0946C438-B95F-47A9-B806-F2ABB9E7AA12}"/>
  </w:font>
  <w:font w:name="Noto Serif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FE882007-DD63-49A0-8320-BEECA51F118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4F2086D7-2ED5-4F9B-A9DE-87B7CA2A2CD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6D22C68-15B3-41AD-BEB0-D6B0604A56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01DF966-8F56-4A4B-A6DF-147E8E434D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1B1E3">
    <w:pPr>
      <w:pStyle w:val="24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9FB6C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59FB6C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3B3283"/>
    <w:rsid w:val="0FCF175B"/>
    <w:rsid w:val="133845C6"/>
    <w:rsid w:val="179B3F36"/>
    <w:rsid w:val="191C6A8A"/>
    <w:rsid w:val="1F8B663F"/>
    <w:rsid w:val="23A699D7"/>
    <w:rsid w:val="2C17411D"/>
    <w:rsid w:val="2CFE2B46"/>
    <w:rsid w:val="30662EDC"/>
    <w:rsid w:val="36BE1791"/>
    <w:rsid w:val="3E9714D7"/>
    <w:rsid w:val="3EEBFCCA"/>
    <w:rsid w:val="4A0F4E4B"/>
    <w:rsid w:val="51871530"/>
    <w:rsid w:val="566E6F5B"/>
    <w:rsid w:val="57AE7CEF"/>
    <w:rsid w:val="58BB5246"/>
    <w:rsid w:val="5AA72C0E"/>
    <w:rsid w:val="5ABC3575"/>
    <w:rsid w:val="5B913692"/>
    <w:rsid w:val="5F435CFE"/>
    <w:rsid w:val="5FFA01E1"/>
    <w:rsid w:val="638F2907"/>
    <w:rsid w:val="68376930"/>
    <w:rsid w:val="6E5C3B00"/>
    <w:rsid w:val="6EED1AF7"/>
    <w:rsid w:val="71054535"/>
    <w:rsid w:val="7462249D"/>
    <w:rsid w:val="7CA132BB"/>
    <w:rsid w:val="7CF614A4"/>
    <w:rsid w:val="7DCA2769"/>
    <w:rsid w:val="7FCEBD74"/>
    <w:rsid w:val="93F8F4FB"/>
    <w:rsid w:val="95F66B51"/>
    <w:rsid w:val="B9D9AF24"/>
    <w:rsid w:val="DE3B202E"/>
    <w:rsid w:val="E6B782E8"/>
    <w:rsid w:val="FE6FF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Noto Serif CJK SC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496</Characters>
  <Lines>0</Lines>
  <Paragraphs>0</Paragraphs>
  <TotalTime>103</TotalTime>
  <ScaleCrop>false</ScaleCrop>
  <LinksUpToDate>false</LinksUpToDate>
  <CharactersWithSpaces>552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2013-12-24T04:45:00Z</dcterms:created>
  <dc:creator>中国新闻出版研究院</dc:creator>
  <dc:description>generated by python-docx</dc:description>
  <cp:lastModifiedBy>Harper</cp:lastModifiedBy>
  <cp:lastPrinted>2026-08-07T06:10:00Z</cp:lastPrinted>
  <dcterms:modified xsi:type="dcterms:W3CDTF">2026-08-07T07:06:09Z</dcterms:modified>
  <dc:subject>教育出版数智化问题、案例及项目需求征集</dc:subject>
  <dc:title>关于征集教育出版数智化发展重点问题、典型案例及项目需求的函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9191297455A24BA4BE2E3154C00EF5D5_13</vt:lpwstr>
  </property>
  <property fmtid="{D5CDD505-2E9C-101B-9397-08002B2CF9AE}" pid="4" name="KSOTemplateDocerSaveRecord">
    <vt:lpwstr>eyJoZGlkIjoiZmJjZTYxOGRkNTI4NTYxZWEyYTU5YWMwOTMyOWNkNDAiLCJ1c2VySWQiOiIzMTU3MDA0NzgifQ==</vt:lpwstr>
  </property>
</Properties>
</file>